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 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6"/>
          <w:szCs w:val="26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об административном правонарушении, предусмотренном ч. 1 ст. 20.25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3rplc-5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09.06.2026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4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оплатил </w:t>
      </w:r>
      <w:r>
        <w:rPr>
          <w:rFonts w:ascii="Times New Roman" w:eastAsia="Times New Roman" w:hAnsi="Times New Roman" w:cs="Times New Roman"/>
          <w:sz w:val="26"/>
          <w:szCs w:val="26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>в сумме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25.03.2026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40002289820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явился, извещен надлежащим образом, о причинах неявки суд не уведомил, ходатайств не заявлял.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 рассмотрел дело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</w:t>
      </w:r>
      <w:r>
        <w:rPr>
          <w:rFonts w:ascii="Times New Roman" w:eastAsia="Times New Roman" w:hAnsi="Times New Roman" w:cs="Times New Roman"/>
          <w:sz w:val="26"/>
          <w:szCs w:val="26"/>
        </w:rPr>
        <w:t>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6"/>
          <w:szCs w:val="26"/>
        </w:rPr>
        <w:t>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25.03.2026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40002289820 </w:t>
      </w:r>
      <w:r>
        <w:rPr>
          <w:rFonts w:ascii="Times New Roman" w:eastAsia="Times New Roman" w:hAnsi="Times New Roman" w:cs="Times New Roman"/>
          <w:sz w:val="26"/>
          <w:szCs w:val="26"/>
        </w:rPr>
        <w:t>которо</w:t>
      </w:r>
      <w:r>
        <w:rPr>
          <w:rFonts w:ascii="Times New Roman" w:eastAsia="Times New Roman" w:hAnsi="Times New Roman" w:cs="Times New Roman"/>
          <w:sz w:val="26"/>
          <w:szCs w:val="26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07.04.2026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двукратном размере суммы неуплаченного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</w:t>
      </w:r>
      <w:r>
        <w:rPr>
          <w:rFonts w:ascii="Times New Roman" w:eastAsia="Times New Roman" w:hAnsi="Times New Roman" w:cs="Times New Roman"/>
          <w:sz w:val="26"/>
          <w:szCs w:val="26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Алексея Александровича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трех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тысяч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И.А. Алексеенко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47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0412365400665011472620172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5">
    <w:name w:val="cat-UserDefined grp-33 rplc-5"/>
    <w:basedOn w:val="DefaultParagraphFont"/>
  </w:style>
  <w:style w:type="character" w:customStyle="1" w:styleId="cat-UserDefinedgrp-34rplc-14">
    <w:name w:val="cat-UserDefined grp-34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